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066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062-15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ООО «ЛИДЕР-ГРУПП», </w:t>
      </w:r>
      <w:r>
        <w:rPr>
          <w:rStyle w:val="cat-UserDefinedgrp-25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02.08.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628449,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г.Лянтор ,</w:t>
      </w:r>
      <w:r>
        <w:rPr>
          <w:rStyle w:val="cat-UserDefinedgrp-24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ООО «ЛИДЕР-ГРУПП»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18810386250540001159 от 28.02.2025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</w:t>
      </w:r>
      <w:r>
        <w:rPr>
          <w:rFonts w:ascii="Times New Roman" w:eastAsia="Times New Roman" w:hAnsi="Times New Roman" w:cs="Times New Roman"/>
          <w:sz w:val="28"/>
          <w:szCs w:val="28"/>
        </w:rPr>
        <w:t>1.23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Юридического лица ООО «ЛИДЕР-ГРУПП»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 заседание не явился, заявлений о рассмотрении дела в отсутствие не предоставил,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</w:t>
      </w:r>
      <w:r>
        <w:rPr>
          <w:rFonts w:ascii="Times New Roman" w:eastAsia="Times New Roman" w:hAnsi="Times New Roman" w:cs="Times New Roman"/>
          <w:sz w:val="28"/>
          <w:szCs w:val="28"/>
        </w:rPr>
        <w:t>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ООО «ЛИДЕР-ГРУПП»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ООО «ЛИДЕР-ГРУПП» 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ООО «ЛИДЕР-ГРУПП»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18810386250540001159 от 28.02.2025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ООО «ЛИДЕР-ГРУПП»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8"/>
          <w:szCs w:val="28"/>
        </w:rPr>
        <w:t>ООО «ЛИДЕР-ГРУПП»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50000.00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пятьдесят тысяч/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представителю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ООО «ЛИДЕР-ГРУПП»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17037887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/86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1701001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КБК72011601203019000140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ИП2008617037887861701001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0412365400155000662620154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номер дела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9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90570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4rplc-15">
    <w:name w:val="cat-UserDefined grp-24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eader" Target="header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478FC-CED9-4113-8353-A05CA0C7F6C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